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20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07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21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ПКО «</w:t>
      </w:r>
      <w:r>
        <w:rPr>
          <w:rFonts w:ascii="Times New Roman" w:eastAsia="Times New Roman" w:hAnsi="Times New Roman" w:cs="Times New Roman"/>
          <w:sz w:val="26"/>
          <w:szCs w:val="26"/>
        </w:rPr>
        <w:t>ЦДУ Инвест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Шаламовой </w:t>
      </w:r>
      <w:r>
        <w:rPr>
          <w:rStyle w:val="cat-User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ПКО «</w:t>
      </w:r>
      <w:r>
        <w:rPr>
          <w:rFonts w:ascii="Times New Roman" w:eastAsia="Times New Roman" w:hAnsi="Times New Roman" w:cs="Times New Roman"/>
          <w:sz w:val="26"/>
          <w:szCs w:val="26"/>
        </w:rPr>
        <w:t>ЦДУ Инвест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 </w:t>
      </w:r>
      <w:r>
        <w:rPr>
          <w:rStyle w:val="cat-UserDefinedgrp-23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Шаламовой </w:t>
      </w:r>
      <w:r>
        <w:rPr>
          <w:rStyle w:val="cat-UserDefinedgrp-22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(паспорт </w:t>
      </w:r>
      <w:r>
        <w:rPr>
          <w:rStyle w:val="cat-UserDefinedgrp-24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25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Шаламовой </w:t>
      </w:r>
      <w:r>
        <w:rPr>
          <w:rStyle w:val="cat-UserDefinedgrp-26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ПКО «</w:t>
      </w:r>
      <w:r>
        <w:rPr>
          <w:rFonts w:ascii="Times New Roman" w:eastAsia="Times New Roman" w:hAnsi="Times New Roman" w:cs="Times New Roman"/>
          <w:sz w:val="26"/>
          <w:szCs w:val="26"/>
        </w:rPr>
        <w:t>ЦДУ Инвест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№ </w:t>
      </w:r>
      <w:r>
        <w:rPr>
          <w:rStyle w:val="cat-UserDefinedgrp-27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5, заключенному между ответчиком и ООО МФК «</w:t>
      </w:r>
      <w:r>
        <w:rPr>
          <w:rFonts w:ascii="Times New Roman" w:eastAsia="Times New Roman" w:hAnsi="Times New Roman" w:cs="Times New Roman"/>
          <w:sz w:val="26"/>
          <w:szCs w:val="26"/>
        </w:rPr>
        <w:t>Вэббанкир</w:t>
      </w:r>
      <w:r>
        <w:rPr>
          <w:rFonts w:ascii="Times New Roman" w:eastAsia="Times New Roman" w:hAnsi="Times New Roman" w:cs="Times New Roman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размере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; судебные расходы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госпошлины в размере </w:t>
      </w:r>
      <w:r>
        <w:rPr>
          <w:rStyle w:val="cat-UserDefinedgrp-29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почтовые расходы в размере </w:t>
      </w:r>
      <w:r>
        <w:rPr>
          <w:rStyle w:val="cat-UserDefinedgrp-30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всего взыскать </w:t>
      </w:r>
      <w:r>
        <w:rPr>
          <w:rStyle w:val="cat-UserDefinedgrp-31rplc-33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UserDefinedgrp-32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>ирово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судь</w:t>
      </w:r>
      <w:r>
        <w:rPr>
          <w:rFonts w:ascii="Times New Roman" w:eastAsia="Times New Roman" w:hAnsi="Times New Roman" w:cs="Times New Roman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судебного участка №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Сургутского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судебного района города окружного значения Сургута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ХМАО-Югры ______________________ </w:t>
      </w:r>
      <w:r>
        <w:rPr>
          <w:rStyle w:val="cat-UserDefinedgrp-32rplc-38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.Думлер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07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sz w:val="23"/>
          <w:szCs w:val="23"/>
        </w:rPr>
        <w:t>.202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Style w:val="cat-UserDefinedgrp-33rplc-41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0">
    <w:name w:val="cat-UserDefined grp-20 rplc-0"/>
    <w:basedOn w:val="DefaultParagraphFont"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10">
    <w:name w:val="cat-UserDefined grp-22 rplc-10"/>
    <w:basedOn w:val="DefaultParagraphFont"/>
  </w:style>
  <w:style w:type="character" w:customStyle="1" w:styleId="cat-UserDefinedgrp-23rplc-12">
    <w:name w:val="cat-UserDefined grp-23 rplc-12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19">
    <w:name w:val="cat-UserDefined grp-25 rplc-19"/>
    <w:basedOn w:val="DefaultParagraphFont"/>
  </w:style>
  <w:style w:type="character" w:customStyle="1" w:styleId="cat-UserDefinedgrp-26rplc-21">
    <w:name w:val="cat-UserDefined grp-26 rplc-21"/>
    <w:basedOn w:val="DefaultParagraphFont"/>
  </w:style>
  <w:style w:type="character" w:customStyle="1" w:styleId="cat-UserDefinedgrp-27rplc-23">
    <w:name w:val="cat-UserDefined grp-27 rplc-23"/>
    <w:basedOn w:val="DefaultParagraphFont"/>
  </w:style>
  <w:style w:type="character" w:customStyle="1" w:styleId="cat-UserDefinedgrp-28rplc-26">
    <w:name w:val="cat-UserDefined grp-28 rplc-26"/>
    <w:basedOn w:val="DefaultParagraphFont"/>
  </w:style>
  <w:style w:type="character" w:customStyle="1" w:styleId="cat-UserDefinedgrp-29rplc-29">
    <w:name w:val="cat-UserDefined grp-29 rplc-29"/>
    <w:basedOn w:val="DefaultParagraphFont"/>
  </w:style>
  <w:style w:type="character" w:customStyle="1" w:styleId="cat-UserDefinedgrp-30rplc-30">
    <w:name w:val="cat-UserDefined grp-30 rplc-30"/>
    <w:basedOn w:val="DefaultParagraphFont"/>
  </w:style>
  <w:style w:type="character" w:customStyle="1" w:styleId="cat-UserDefinedgrp-31rplc-33">
    <w:name w:val="cat-UserDefined grp-31 rplc-33"/>
    <w:basedOn w:val="DefaultParagraphFont"/>
  </w:style>
  <w:style w:type="character" w:customStyle="1" w:styleId="cat-UserDefinedgrp-32rplc-36">
    <w:name w:val="cat-UserDefined grp-32 rplc-36"/>
    <w:basedOn w:val="DefaultParagraphFont"/>
  </w:style>
  <w:style w:type="character" w:customStyle="1" w:styleId="cat-UserDefinedgrp-32rplc-38">
    <w:name w:val="cat-UserDefined grp-32 rplc-38"/>
    <w:basedOn w:val="DefaultParagraphFont"/>
  </w:style>
  <w:style w:type="character" w:customStyle="1" w:styleId="cat-UserDefinedgrp-33rplc-41">
    <w:name w:val="cat-UserDefined grp-33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